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407-ПП/4011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4011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4578, местонахождение: Челябинская обл., г.Магнитогорск, ул.Московская, д.7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4578, местонахождение: Челябинская обл., г.Магнитогорск, ул.Московская, д.7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407-ПП/4011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16:40:26.166;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16:40:26.166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